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4" w:type="dxa"/>
        <w:tblInd w:w="1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45"/>
        <w:gridCol w:w="9906"/>
        <w:gridCol w:w="1210"/>
        <w:gridCol w:w="287"/>
      </w:tblGrid>
      <w:tr w:rsidR="001527B3" w:rsidTr="0005181D">
        <w:tc>
          <w:tcPr>
            <w:tcW w:w="23" w:type="dxa"/>
          </w:tcPr>
          <w:p w:rsidR="00DC2083" w:rsidRDefault="00DC2083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DC2083" w:rsidRDefault="00DC2083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DC2083" w:rsidRDefault="00DC2083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05181D" w:rsidRDefault="0005181D"/>
          <w:p w:rsidR="0005181D" w:rsidRDefault="0005181D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6"/>
            </w:tblGrid>
            <w:tr w:rsidR="001527B3" w:rsidTr="001527B3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2083" w:rsidRDefault="00577C5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 xml:space="preserve">1. </w:t>
                  </w:r>
                  <w:r w:rsidR="001527B3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Yıl</w:t>
                  </w: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 xml:space="preserve"> Ders Planı</w:t>
                  </w:r>
                </w:p>
              </w:tc>
            </w:tr>
            <w:tr w:rsidR="001527B3" w:rsidTr="001527B3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3"/>
                    <w:gridCol w:w="4698"/>
                    <w:gridCol w:w="1127"/>
                  </w:tblGrid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4201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SİSTEMİK HASTALIKLAR VE DİŞ HEKİMLİĞİ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4202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RADYOLOJİ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4203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KEMİK PATOLOJİSİ VE DİAGNOSTİK RADYOLOJİ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4204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EKSTRAORAL RADYOGRAFİLER VE LOKALİZASYON TEKNİKLERİ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4205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SİSTEMİK HASTALIKLARDA ORAL BULGULAR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4206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ÇENELERDE GÖRÜLEN KİSTLER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4207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HASTALARDA TANI VE TEDAVİ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4208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ANAMNEZ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1527B3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4209</w:t>
                        </w:r>
                      </w:p>
                    </w:tc>
                    <w:tc>
                      <w:tcPr>
                        <w:tcW w:w="469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MAKALE VE OLGU SUNUMLARI I</w:t>
                        </w:r>
                      </w:p>
                    </w:tc>
                    <w:tc>
                      <w:tcPr>
                        <w:tcW w:w="112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DC2083" w:rsidRDefault="00DC2083">
                  <w:pPr>
                    <w:spacing w:after="0" w:line="240" w:lineRule="auto"/>
                  </w:pPr>
                </w:p>
              </w:tc>
            </w:tr>
            <w:tr w:rsidR="001527B3" w:rsidTr="001527B3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2083" w:rsidRDefault="001527B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577C5C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577C5C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1527B3" w:rsidTr="001527B3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4"/>
                    <w:gridCol w:w="4694"/>
                    <w:gridCol w:w="1128"/>
                  </w:tblGrid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4210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SİSTEMİK HASTALIKLAR VE DİŞ HEKİMLİĞİ II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4211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PARANAZAL SİNÜS VE TÜKÜRÜK BEZİ HASTALIKLARI VE RADYOLOJİSİ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4212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BÖLGENİN ENFEKSİYÖZ HASTALIKLARI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4213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RADYOLOJİ II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4214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MUKOZAL HASTALIKLARIN TANISAL YAKLAŞIMI 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4215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KEMİK PATOLOJİSİ VE DİAGNOSTİK RADYOLOJİ II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4216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KLASİK RADYOGRAFİ TEKNİKLERİ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4217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İLERİ GÖRÜNTÜLEME YÖNTEMLERİ 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4218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SEMİNER MAKALE VE OLGU SUNUMLARI II</w:t>
                        </w:r>
                      </w:p>
                    </w:tc>
                    <w:tc>
                      <w:tcPr>
                        <w:tcW w:w="112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DC2083" w:rsidRDefault="00DC2083">
                  <w:pPr>
                    <w:spacing w:after="0" w:line="240" w:lineRule="auto"/>
                  </w:pPr>
                </w:p>
              </w:tc>
            </w:tr>
            <w:tr w:rsidR="001527B3" w:rsidTr="001527B3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5181D" w:rsidRDefault="0005181D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DC2083" w:rsidRDefault="001527B3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577C5C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</w:t>
                  </w:r>
                  <w:r w:rsidR="00577C5C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ıl Ders Planı</w:t>
                  </w:r>
                </w:p>
              </w:tc>
            </w:tr>
            <w:tr w:rsidR="001527B3" w:rsidTr="001527B3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3"/>
                    <w:gridCol w:w="4701"/>
                    <w:gridCol w:w="1126"/>
                  </w:tblGrid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4219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SİSTEMİK HASTALIKLAR VE DİŞ HEKİMLİĞİ III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4220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ETİK VE HEKİMİN SORUMLULUĞU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4221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MUKOZAL HASTALIKLARIN TANISI VE TEDAVİSİ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4222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RADYOLOJİ III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4223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ORAL MUKOZAL HASTALIKLARIN TANISAL YAKLAŞIMI 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4224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ÇENELERDE GÖRÜLEN TÜMÖRLER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4225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TME HASTALIKLARINDA RADYOGRAFİ, TANI VE TEDAVİ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4226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HEKİMLİĞİNDE İLERİ GÖRÜNTÜLEME YÖNTEMLERİ II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05181D" w:rsidTr="0005181D">
                    <w:trPr>
                      <w:trHeight w:val="281"/>
                    </w:trPr>
                    <w:tc>
                      <w:tcPr>
                        <w:tcW w:w="112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DRAD 4227</w:t>
                        </w:r>
                      </w:p>
                    </w:tc>
                    <w:tc>
                      <w:tcPr>
                        <w:tcW w:w="470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UZMANLIK TEZİ EĞİTİMİ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05181D" w:rsidRDefault="0005181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</w:tbl>
                <w:p w:rsidR="00DC2083" w:rsidRDefault="00DC2083">
                  <w:pPr>
                    <w:spacing w:after="0" w:line="240" w:lineRule="auto"/>
                  </w:pPr>
                </w:p>
              </w:tc>
            </w:tr>
          </w:tbl>
          <w:p w:rsidR="00DC2083" w:rsidRDefault="00DC2083">
            <w:pPr>
              <w:spacing w:after="0" w:line="240" w:lineRule="auto"/>
            </w:pPr>
          </w:p>
        </w:tc>
        <w:tc>
          <w:tcPr>
            <w:tcW w:w="1210" w:type="dxa"/>
          </w:tcPr>
          <w:p w:rsidR="00DC2083" w:rsidRDefault="00DC2083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DC2083" w:rsidRDefault="00DC2083">
            <w:pPr>
              <w:pStyle w:val="EmptyCellLayoutStyle"/>
              <w:spacing w:after="0" w:line="240" w:lineRule="auto"/>
            </w:pPr>
          </w:p>
        </w:tc>
      </w:tr>
    </w:tbl>
    <w:p w:rsidR="00DC2083" w:rsidRDefault="00DC2083">
      <w:pPr>
        <w:spacing w:after="0" w:line="240" w:lineRule="auto"/>
      </w:pPr>
    </w:p>
    <w:sectPr w:rsidR="00DC2083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C5C" w:rsidRDefault="00577C5C">
      <w:pPr>
        <w:spacing w:after="0" w:line="240" w:lineRule="auto"/>
      </w:pPr>
      <w:r>
        <w:separator/>
      </w:r>
    </w:p>
  </w:endnote>
  <w:endnote w:type="continuationSeparator" w:id="0">
    <w:p w:rsidR="00577C5C" w:rsidRDefault="0057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"/>
      <w:gridCol w:w="747"/>
      <w:gridCol w:w="178"/>
      <w:gridCol w:w="9236"/>
      <w:gridCol w:w="80"/>
      <w:gridCol w:w="785"/>
      <w:gridCol w:w="353"/>
    </w:tblGrid>
    <w:tr w:rsidR="00DC2083">
      <w:tc>
        <w:tcPr>
          <w:tcW w:w="114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</w:tr>
    <w:tr w:rsidR="00DC2083">
      <w:tc>
        <w:tcPr>
          <w:tcW w:w="114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DC2083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C2083" w:rsidRDefault="00577C5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DC2083" w:rsidRDefault="00DC2083">
          <w:pPr>
            <w:spacing w:after="0" w:line="240" w:lineRule="auto"/>
          </w:pPr>
        </w:p>
      </w:tc>
      <w:tc>
        <w:tcPr>
          <w:tcW w:w="178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236"/>
          </w:tblGrid>
          <w:tr w:rsidR="00DC2083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C2083" w:rsidRDefault="00577C5C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:rsidR="00DC2083" w:rsidRDefault="00DC2083">
          <w:pPr>
            <w:spacing w:after="0" w:line="240" w:lineRule="auto"/>
          </w:pPr>
        </w:p>
      </w:tc>
      <w:tc>
        <w:tcPr>
          <w:tcW w:w="80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5"/>
          </w:tblGrid>
          <w:tr w:rsidR="00DC2083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DC2083" w:rsidRDefault="00577C5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DC2083" w:rsidRDefault="00DC2083">
          <w:pPr>
            <w:spacing w:after="0" w:line="240" w:lineRule="auto"/>
          </w:pPr>
        </w:p>
      </w:tc>
      <w:tc>
        <w:tcPr>
          <w:tcW w:w="353" w:type="dxa"/>
        </w:tcPr>
        <w:p w:rsidR="00DC2083" w:rsidRDefault="00DC208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C5C" w:rsidRDefault="00577C5C">
      <w:pPr>
        <w:spacing w:after="0" w:line="240" w:lineRule="auto"/>
      </w:pPr>
      <w:r>
        <w:separator/>
      </w:r>
    </w:p>
  </w:footnote>
  <w:footnote w:type="continuationSeparator" w:id="0">
    <w:p w:rsidR="00577C5C" w:rsidRDefault="00577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083"/>
    <w:rsid w:val="0005181D"/>
    <w:rsid w:val="001527B3"/>
    <w:rsid w:val="00577C5C"/>
    <w:rsid w:val="00DC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9F49"/>
  <w15:docId w15:val="{51CA0371-1D66-4FD2-AA1E-41C43E4B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Pau</cp:lastModifiedBy>
  <cp:revision>3</cp:revision>
  <dcterms:created xsi:type="dcterms:W3CDTF">2020-01-26T19:23:00Z</dcterms:created>
  <dcterms:modified xsi:type="dcterms:W3CDTF">2020-01-26T19:30:00Z</dcterms:modified>
</cp:coreProperties>
</file>